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402-ПП/3853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3853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1203,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1203,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